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375E3">
      <w:pPr>
        <w:spacing w:before="0" w:after="120"/>
        <w:jc w:val="center"/>
        <w:rPr>
          <w:rFonts w:hint="default" w:ascii="Times New Roman" w:hAnsi="Times New Roman" w:eastAsia="黑体" w:cs="Times New Roman"/>
          <w:b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lang w:val="en-US" w:eastAsia="zh-CN"/>
        </w:rPr>
        <w:t>哈尔滨工业大学（威海）</w:t>
      </w:r>
    </w:p>
    <w:p w14:paraId="13546B87">
      <w:pPr>
        <w:spacing w:before="0" w:after="12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lang w:val="en-US" w:eastAsia="zh-CN"/>
        </w:rPr>
        <w:t>大学</w:t>
      </w:r>
      <w:r>
        <w:rPr>
          <w:rFonts w:hint="default" w:ascii="Times New Roman" w:hAnsi="Times New Roman" w:eastAsia="黑体" w:cs="Times New Roman"/>
          <w:b/>
          <w:color w:val="000000"/>
          <w:sz w:val="32"/>
        </w:rPr>
        <w:t>英语课程免修</w:t>
      </w:r>
      <w:r>
        <w:rPr>
          <w:rFonts w:hint="default" w:ascii="Times New Roman" w:hAnsi="Times New Roman" w:eastAsia="黑体" w:cs="Times New Roman"/>
          <w:b/>
          <w:color w:val="000000"/>
          <w:sz w:val="32"/>
          <w:lang w:val="en-US" w:eastAsia="zh-CN"/>
        </w:rPr>
        <w:t>/</w:t>
      </w:r>
      <w:r>
        <w:rPr>
          <w:rFonts w:hint="default" w:ascii="Times New Roman" w:hAnsi="Times New Roman" w:eastAsia="黑体" w:cs="Times New Roman"/>
          <w:b/>
          <w:color w:val="000000"/>
          <w:sz w:val="32"/>
        </w:rPr>
        <w:t>免听申请表</w:t>
      </w:r>
    </w:p>
    <w:tbl>
      <w:tblPr>
        <w:tblStyle w:val="3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857"/>
        <w:gridCol w:w="1003"/>
        <w:gridCol w:w="1616"/>
        <w:gridCol w:w="364"/>
        <w:gridCol w:w="755"/>
        <w:gridCol w:w="2172"/>
      </w:tblGrid>
      <w:tr w14:paraId="631B20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799F3C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8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6113E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980" w:type="dxa"/>
            <w:gridSpan w:val="2"/>
            <w:tcBorders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F85BD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927" w:type="dxa"/>
            <w:gridSpan w:val="2"/>
            <w:tcBorders>
              <w:lef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448F5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</w:tr>
      <w:tr w14:paraId="6CB684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EA226A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28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87B44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980" w:type="dxa"/>
            <w:gridSpan w:val="2"/>
            <w:tcBorders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274351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927" w:type="dxa"/>
            <w:gridSpan w:val="2"/>
            <w:tcBorders>
              <w:lef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8D27EE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</w:tr>
      <w:tr w14:paraId="1A03C7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BC988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免修/免听</w:t>
            </w:r>
          </w:p>
        </w:tc>
        <w:tc>
          <w:tcPr>
            <w:tcW w:w="7767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02F752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免修　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免听（二选一）</w:t>
            </w:r>
          </w:p>
        </w:tc>
      </w:tr>
      <w:tr w14:paraId="2D56DC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095A6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申请课程学期</w:t>
            </w:r>
          </w:p>
        </w:tc>
        <w:tc>
          <w:tcPr>
            <w:tcW w:w="7767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E1C9D7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大学英语课程：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大一秋季学期　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大一春季学期</w:t>
            </w:r>
          </w:p>
        </w:tc>
      </w:tr>
      <w:tr w14:paraId="1FE3E6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223A3B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7767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D153B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 xml:space="preserve"> 雅思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 xml:space="preserve"> 托福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高考英语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大学英语四级　　</w:t>
            </w:r>
          </w:p>
          <w:p w14:paraId="597BB6EC">
            <w:pPr>
              <w:tabs>
                <w:tab w:val="left" w:pos="1920"/>
                <w:tab w:val="left" w:pos="2160"/>
                <w:tab w:val="left" w:pos="2400"/>
              </w:tabs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大学英语六级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大一秋季英语课程成绩排名</w:t>
            </w:r>
          </w:p>
        </w:tc>
      </w:tr>
      <w:tr w14:paraId="47EE63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F2D64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考试时间</w:t>
            </w:r>
          </w:p>
        </w:tc>
        <w:tc>
          <w:tcPr>
            <w:tcW w:w="28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E1A85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735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8D6C42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成绩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1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9EAB1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</w:tr>
      <w:tr w14:paraId="29C2A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78FEA7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成绩有效期至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（仅雅思、托福）</w:t>
            </w:r>
          </w:p>
        </w:tc>
        <w:tc>
          <w:tcPr>
            <w:tcW w:w="28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09059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735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E1889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是否覆盖课程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结课时间（仅雅思、托福）</w:t>
            </w:r>
          </w:p>
        </w:tc>
        <w:tc>
          <w:tcPr>
            <w:tcW w:w="21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A3C5AE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是　　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否</w:t>
            </w:r>
          </w:p>
        </w:tc>
      </w:tr>
      <w:tr w14:paraId="785A4C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9" w:type="dxa"/>
            <w:gridSpan w:val="7"/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CC870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申请认定课程</w:t>
            </w:r>
          </w:p>
        </w:tc>
      </w:tr>
      <w:tr w14:paraId="474432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2" w:type="dxa"/>
            <w:tcBorders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1CCDC">
            <w:pPr>
              <w:spacing w:before="40" w:after="4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开课学期</w:t>
            </w:r>
          </w:p>
        </w:tc>
        <w:tc>
          <w:tcPr>
            <w:tcW w:w="1857" w:type="dxa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7C8A0">
            <w:pPr>
              <w:spacing w:before="40" w:after="4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课程代码</w:t>
            </w:r>
          </w:p>
        </w:tc>
        <w:tc>
          <w:tcPr>
            <w:tcW w:w="2619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AA5B95">
            <w:pPr>
              <w:spacing w:before="40" w:after="4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119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7A832">
            <w:pPr>
              <w:spacing w:before="40" w:after="4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认定成绩</w:t>
            </w:r>
          </w:p>
        </w:tc>
        <w:tc>
          <w:tcPr>
            <w:tcW w:w="2172" w:type="dxa"/>
            <w:tcBorders>
              <w:lef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DA573">
            <w:pPr>
              <w:spacing w:before="40" w:after="4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任课教师</w:t>
            </w:r>
          </w:p>
        </w:tc>
      </w:tr>
      <w:tr w14:paraId="2150BF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22" w:type="dxa"/>
            <w:tcBorders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C56C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A146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E7C53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AF07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lef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9BD1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3EF5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4DBE16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申请人</w:t>
            </w:r>
          </w:p>
        </w:tc>
        <w:tc>
          <w:tcPr>
            <w:tcW w:w="7767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48CBE">
            <w:pPr>
              <w:spacing w:before="40" w:after="40" w:line="240" w:lineRule="auto"/>
              <w:ind w:firstLine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本人确认：已阅读本表说明，所填信息及所附申请材料真实、合法、有效。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br w:type="textWrapping"/>
            </w:r>
          </w:p>
          <w:p w14:paraId="1C8BDA9B">
            <w:pPr>
              <w:spacing w:before="40" w:after="40" w:line="240" w:lineRule="auto"/>
              <w:ind w:firstLine="3600" w:firstLineChars="150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申请人签字：　　　</w:t>
            </w:r>
          </w:p>
          <w:p w14:paraId="21301DB2">
            <w:pPr>
              <w:spacing w:before="40" w:after="40" w:line="240" w:lineRule="auto"/>
              <w:ind w:firstLine="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</w:p>
          <w:p w14:paraId="2B63CA2A">
            <w:pPr>
              <w:spacing w:before="40" w:after="40" w:line="240" w:lineRule="auto"/>
              <w:ind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日期：　　　　年　　月　　日</w:t>
            </w:r>
          </w:p>
        </w:tc>
      </w:tr>
      <w:tr w14:paraId="4CE64E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230A88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学生所在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</w:rPr>
              <w:t>学院意见</w:t>
            </w:r>
          </w:p>
        </w:tc>
        <w:tc>
          <w:tcPr>
            <w:tcW w:w="7767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4585C9">
            <w:pPr>
              <w:spacing w:before="40" w:after="40" w:line="240" w:lineRule="auto"/>
              <w:ind w:left="3600" w:hanging="3600" w:hangingChars="150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教学院长签字：　　　　　　　　</w:t>
            </w:r>
          </w:p>
          <w:p w14:paraId="31212A13">
            <w:pPr>
              <w:spacing w:before="40" w:after="40" w:line="240" w:lineRule="auto"/>
              <w:ind w:firstLine="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</w:p>
          <w:p w14:paraId="62E06FA5">
            <w:pPr>
              <w:spacing w:before="40" w:after="40" w:line="240" w:lineRule="auto"/>
              <w:ind w:firstLine="0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日期：　　　　年　　月　　日</w:t>
            </w:r>
          </w:p>
        </w:tc>
      </w:tr>
      <w:tr w14:paraId="2ACD01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62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74188">
            <w:pPr>
              <w:spacing w:before="40" w:after="40" w:line="240" w:lineRule="auto"/>
              <w:ind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</w:rPr>
              <w:t>基础教学部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sz w:val="21"/>
              </w:rPr>
              <w:t>意见</w:t>
            </w:r>
          </w:p>
        </w:tc>
        <w:tc>
          <w:tcPr>
            <w:tcW w:w="7767" w:type="dxa"/>
            <w:gridSpan w:val="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AB1AA">
            <w:pPr>
              <w:spacing w:before="40" w:after="40" w:line="240" w:lineRule="auto"/>
              <w:ind w:left="3600" w:hanging="3600" w:hangingChars="150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教学院长签字：　　　　　　　　</w:t>
            </w:r>
          </w:p>
          <w:p w14:paraId="05BB0D86">
            <w:pPr>
              <w:spacing w:before="40" w:after="40" w:line="240" w:lineRule="auto"/>
              <w:ind w:firstLine="0"/>
              <w:jc w:val="right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</w:pPr>
          </w:p>
          <w:p w14:paraId="5DF1FCA3">
            <w:pPr>
              <w:spacing w:before="40" w:after="40" w:line="240" w:lineRule="auto"/>
              <w:ind w:firstLine="0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</w:rPr>
              <w:t>日期：　　　　年　　月　　日</w:t>
            </w:r>
          </w:p>
        </w:tc>
      </w:tr>
    </w:tbl>
    <w:p w14:paraId="04F157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1" w:afterLines="50" w:line="240" w:lineRule="auto"/>
        <w:ind w:left="403" w:leftChars="0"/>
        <w:textAlignment w:val="auto"/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说明：</w:t>
      </w:r>
    </w:p>
    <w:p w14:paraId="4B6BBEDB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86" w:leftChars="0" w:hanging="283" w:firstLineChars="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 w:val="0"/>
          <w:color w:val="000000"/>
          <w:sz w:val="20"/>
          <w:szCs w:val="20"/>
          <w:lang w:val="en-US" w:eastAsia="zh-CN"/>
        </w:rPr>
        <w:t>免听申请时间为</w:t>
      </w:r>
      <w:r>
        <w:rPr>
          <w:rFonts w:hint="default" w:ascii="Times New Roman" w:hAnsi="Times New Roman" w:eastAsia="宋体" w:cs="Times New Roman"/>
          <w:b w:val="0"/>
          <w:color w:val="000000"/>
          <w:sz w:val="20"/>
          <w:szCs w:val="20"/>
        </w:rPr>
        <w:t>每学期开学第1至4周，</w:t>
      </w:r>
      <w:r>
        <w:rPr>
          <w:rFonts w:hint="default" w:ascii="Times New Roman" w:hAnsi="Times New Roman" w:cs="Times New Roman"/>
          <w:b w:val="0"/>
          <w:color w:val="000000"/>
          <w:sz w:val="20"/>
          <w:szCs w:val="20"/>
          <w:lang w:val="en-US" w:eastAsia="zh-CN"/>
        </w:rPr>
        <w:t>免修申请时间为每学期第1周至期末考试前。</w:t>
      </w:r>
      <w:r>
        <w:rPr>
          <w:rFonts w:hint="default" w:ascii="Times New Roman" w:hAnsi="Times New Roman" w:eastAsia="宋体" w:cs="Times New Roman"/>
          <w:b w:val="0"/>
          <w:color w:val="000000"/>
          <w:sz w:val="20"/>
          <w:szCs w:val="20"/>
        </w:rPr>
        <w:t>学生</w:t>
      </w:r>
      <w:r>
        <w:rPr>
          <w:rFonts w:hint="default" w:ascii="Times New Roman" w:hAnsi="Times New Roman" w:cs="Times New Roman"/>
          <w:b w:val="0"/>
          <w:color w:val="000000"/>
          <w:sz w:val="20"/>
          <w:szCs w:val="20"/>
          <w:lang w:val="en-US" w:eastAsia="zh-CN"/>
        </w:rPr>
        <w:t>须</w:t>
      </w:r>
      <w:r>
        <w:rPr>
          <w:rFonts w:hint="default" w:ascii="Times New Roman" w:hAnsi="Times New Roman" w:eastAsia="宋体" w:cs="Times New Roman"/>
          <w:b w:val="0"/>
          <w:color w:val="000000"/>
          <w:sz w:val="20"/>
          <w:szCs w:val="20"/>
        </w:rPr>
        <w:t>将本表与成绩证明等申请材料交至基础教学部</w:t>
      </w:r>
      <w:r>
        <w:rPr>
          <w:rFonts w:hint="default" w:ascii="Times New Roman" w:hAnsi="Times New Roman" w:cs="Times New Roman"/>
          <w:b w:val="0"/>
          <w:color w:val="000000"/>
          <w:sz w:val="20"/>
          <w:szCs w:val="20"/>
          <w:lang w:val="en-US" w:eastAsia="zh-CN"/>
        </w:rPr>
        <w:t>教学办公室（博学楼214；电话：0631-5687538）</w:t>
      </w:r>
      <w:r>
        <w:rPr>
          <w:rFonts w:hint="default" w:ascii="Times New Roman" w:hAnsi="Times New Roman" w:eastAsia="宋体" w:cs="Times New Roman"/>
          <w:b w:val="0"/>
          <w:color w:val="000000"/>
          <w:sz w:val="20"/>
          <w:szCs w:val="20"/>
        </w:rPr>
        <w:t>。</w:t>
      </w:r>
    </w:p>
    <w:p w14:paraId="157B6FDA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86" w:leftChars="0" w:hanging="283" w:firstLineChars="0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color w:val="000000"/>
          <w:sz w:val="20"/>
          <w:szCs w:val="20"/>
        </w:rPr>
        <w:t>本表一式两份，任课教师与基础教学部各保存一份；任课教师负责将此表与期末试卷共同归档，作为学生获得英语成绩的凭证。</w:t>
      </w:r>
      <w:bookmarkStart w:id="0" w:name="_GoBack"/>
      <w:bookmarkEnd w:id="0"/>
    </w:p>
    <w:sectPr>
      <w:pgSz w:w="11906" w:h="16838"/>
      <w:pgMar w:top="937" w:right="1129" w:bottom="541" w:left="93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0BDA5245"/>
    <w:multiLevelType w:val="singleLevel"/>
    <w:tmpl w:val="0BDA524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0A2CEB"/>
    <w:rsid w:val="0D894C89"/>
    <w:rsid w:val="0DD00D08"/>
    <w:rsid w:val="0E731D5F"/>
    <w:rsid w:val="1F6B4A66"/>
    <w:rsid w:val="252B598F"/>
    <w:rsid w:val="37B84726"/>
    <w:rsid w:val="37D921E5"/>
    <w:rsid w:val="42C50218"/>
    <w:rsid w:val="49C266F7"/>
    <w:rsid w:val="4E7445BE"/>
    <w:rsid w:val="63156D26"/>
    <w:rsid w:val="66996F3A"/>
    <w:rsid w:val="66BB2852"/>
    <w:rsid w:val="6ACD70D8"/>
    <w:rsid w:val="6B9B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425</Characters>
  <Lines>0</Lines>
  <Paragraphs>0</Paragraphs>
  <TotalTime>38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jxj</cp:lastModifiedBy>
  <cp:lastPrinted>2026-09-02T09:42:00Z</cp:lastPrinted>
  <dcterms:modified xsi:type="dcterms:W3CDTF">2026-09-03T01:28:28Z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eyJoZGlkIjoiOGUyNGJiMTUwYjMzZjA5YmZmYjQyODkzYmQ4YjI5N2UiLCJ1c2VySWQiOiI4NjE4MDY0ODcifQ==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904FA4F3CEE84F9F909D2420FB0952FB_13</vt:lpwstr>
  </property>
</Properties>
</file>